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7161" w14:textId="c0f7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20-19 "2025-2027 жылдарға арналған Бәйтерек ауданы Сұлу Көл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21-21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20-19 "2025-2027 жылдарға арналған Бәйтерек ауданы Сұлу Көл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Сұлу 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43 255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41 434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44 033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21-21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20-19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Сұлу Көл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