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9818" w14:textId="f5c9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20-18 "2025-2027 жылдарға арналған Бәйтерек ауданы Рубежин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2025 жылғы 27 наурыздағы № 21-20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2024 жылғы 25 желтоқсандағы № 20-18 "2025-2027 жылдарға арналған Бәйтерек ауданы Рубежин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52 245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7 219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45 026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55 745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- 3 500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3 500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3 500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Рубежин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55 745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40 783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