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1b33" w14:textId="3cc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Дариян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146 688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38 981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24 300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Дариян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Дариян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