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a0c5" w14:textId="2daa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Белес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29-6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14 135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14 135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Белес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35 073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Белес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Белес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Белес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