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9d629" w14:textId="259d6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2024 жылғы 25 желтоқсандағы № 20-9 "2025-2027 жылдарға арналған Бәйтерек ауданы Егіндібұлақ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2025 жылғы 10 желтоқсандағы № 28-9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Бәйтерек ауданы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Бәйтерек ауданы мәслихатының 2024 жылғы 25 желтоқсандағы № 20-9 "2025-2027 жылдарға арналған Бәйтерек ауданы Егіндібұлақ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Егіндібұлақ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51 874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2 218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49 656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54 091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- 2 217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2 217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2 217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20-9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Егіндібұлақ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