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cd2b" w14:textId="336c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2024 жылғы 25 желтоқсандағы № 20-18 "2025-2027 жылдарға арналған Бәйтерек ауданы Рубежин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2025 жылғы 28 қазандағы № 27-9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2024 жылғы 25 желтоқсандағы №20-18 "2025-2027 жылдарға арналған Бәйтерек ауданы Рубежин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Рубежин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53 319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8 293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45 026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56 819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- 3 500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3 500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3 500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27 -9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Рубежин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1"/>
        <w:gridCol w:w="1191"/>
        <w:gridCol w:w="1618"/>
        <w:gridCol w:w="1618"/>
        <w:gridCol w:w="168"/>
        <w:gridCol w:w="3757"/>
        <w:gridCol w:w="27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53 319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8 293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3 684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3 684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45 026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45 026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56 819 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41 857 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41 857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41 857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41 857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10 699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10 699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10 699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- 3 500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