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2e281" w14:textId="5d2e2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Бәйтерек ауданы мәслихатының 2024 жылғы 25 желтоқсандағы № 20-13 "2025-2027 жылдарға арналған Бәйтерек ауданы Макаров ауылдық округі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Бәйтерек ауданы мәслихатының 2025 жылғы 28 қазандағы № 27-7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Бюджет 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 - 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Бәйтерек ауданы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Бәйтерек ауданы мәслихатының 2024 жылғы 25 желтоқсандағы №20-13 "2025-2027 жылдарға арналған Бәйтерек ауданы Макаров ауылдық округі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2025-2027 жылдарға арналған Макаров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2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46 758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10 936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35 822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50 401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- 3 643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3 643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3 643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 2025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2"/>
        <w:gridCol w:w="4208"/>
      </w:tblGrid>
      <w:tr>
        <w:trPr>
          <w:trHeight w:val="30" w:hRule="atLeast"/>
        </w:trPr>
        <w:tc>
          <w:tcPr>
            <w:tcW w:w="77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Н.К. 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28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27 -7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20-12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Макаров ауылдық округінің бюджеті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1"/>
        <w:gridCol w:w="1191"/>
        <w:gridCol w:w="1618"/>
        <w:gridCol w:w="1618"/>
        <w:gridCol w:w="168"/>
        <w:gridCol w:w="3757"/>
        <w:gridCol w:w="275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46 758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10 936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3 625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3 625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6 572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4 925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35 822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35 822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50 401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38 945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функцияларын орындайтын өкiлдi, атқарушы және басқа органдар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38 945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38 945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38 945 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7 045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7 045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7 045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2 936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4 109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4 177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4 177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4 177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4 177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айдаланылмаған) нысаналы трансфферттерді қайтару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заңнамасымен қарастырылған жағдайларда жалпы сипаттағы трансферттерді қайтару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- 3 643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3 643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3 643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3 643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