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fe3f" w14:textId="727f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20-11 "2025-2027 жылдарға арналған Бәйтерек ауданы Көшім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28 қазандағы № 27-6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 20-11 "2025-2027 жылдарға арналған Бәйтерек ауданы Көшім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Көшім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75 018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32 112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42 906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94 298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- 19 280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19 280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19 280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Көшім ауылдық округінің бюджеті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564"/>
        <w:gridCol w:w="1564"/>
        <w:gridCol w:w="163"/>
        <w:gridCol w:w="3632"/>
        <w:gridCol w:w="30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94 298 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21 601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- 19 280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