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6166" w14:textId="f986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20-8 "2025-2027 жылдарға арналған Бәйтерек ауданы Достық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28 қазандағы № 27-5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2024 жылғы 25 желтоқсандағы №20-8 "2025-2027 жылдарға арналған Бәйтерек ауданы Достық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83 240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26 773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56 467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99 150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- 15 910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15 910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15 910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Достық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564"/>
        <w:gridCol w:w="1564"/>
        <w:gridCol w:w="163"/>
        <w:gridCol w:w="3632"/>
        <w:gridCol w:w="30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26 773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56 467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56 467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56 467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99 150 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- 15 910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