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13e" w14:textId="ce8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20-7 "2025-2027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Қазақстан Республикасының "Қазақстан Республикасындағы жергілікті мемлекеттік басқару және өзін - өзі басқару туралы" Заңына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20-7 "2025-2027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175 257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78 026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95 171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212 815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- 37 558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37 558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37 558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