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29ff" w14:textId="3162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20-5 "2025-2027 жылдарға арналған Бәйтерек ауданы Бейбітшілік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20-5 "2025-2027 жылдарға арналған Бәйтерек ауданы Бейбітшілік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58 674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9 327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61 837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- 3 163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3 163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3 163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Бейбітшілік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