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767c" w14:textId="1817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Жәнібек ауданы Тау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Жәнібек ауданының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48-8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Тау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жылғы аудандық бюджеттен берілетін нысаналы трансферттердің мөлшері 3 390 мың теңге сомасында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Тау ауылдық округінің бюджеттен берілетін субвенциялар түсімдерінің жалпы сомасы 33 173 мың теңге көлемінде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