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8051" w14:textId="e508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Жәнібек ауданы Күйгенкөл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пайдалану)– 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мәслихатының22.06.2026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Күйгенкөл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Күйгенкөл ауылдық округінің бюджетінде аудандық бюджеттен берілетін субвенциялар түсімдерінің жалпы сомасы 31 379 мың теңге көлемінде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Куйгенкөл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Күйгенкөл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Куйгенкөл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