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2bb63" w14:textId="8e2bb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аудандық бюджет туралы</w:t>
      </w:r>
    </w:p>
    <w:p>
      <w:pPr>
        <w:spacing w:after="0"/>
        <w:ind w:left="0"/>
        <w:jc w:val="both"/>
      </w:pPr>
      <w:r>
        <w:rPr>
          <w:rFonts w:ascii="Times New Roman"/>
          <w:b w:val="false"/>
          <w:i w:val="false"/>
          <w:color w:val="000000"/>
          <w:sz w:val="28"/>
        </w:rPr>
        <w:t>Батыс Қазақстан облысы Жәнібек аудандық мәслихатының 2025 жылғы 23 желтоқсандағы № 42-2 шешімі</w:t>
      </w:r>
    </w:p>
    <w:p>
      <w:pPr>
        <w:spacing w:after="0"/>
        <w:ind w:left="0"/>
        <w:jc w:val="left"/>
      </w:pPr>
    </w:p>
    <w:bookmarkStart w:name="z2" w:id="0"/>
    <w:p>
      <w:pPr>
        <w:spacing w:after="0"/>
        <w:ind w:left="0"/>
        <w:jc w:val="both"/>
      </w:pP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Жәнібек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2026-2028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2026 жылға келесі көлемдерде бекітілсін:</w:t>
      </w:r>
    </w:p>
    <w:p>
      <w:pPr>
        <w:spacing w:after="0"/>
        <w:ind w:left="0"/>
        <w:jc w:val="both"/>
      </w:pPr>
      <w:r>
        <w:rPr>
          <w:rFonts w:ascii="Times New Roman"/>
          <w:b w:val="false"/>
          <w:i w:val="false"/>
          <w:color w:val="000000"/>
          <w:sz w:val="28"/>
        </w:rPr>
        <w:t>
      1) кірістер – 3 612 341 мың теңге:</w:t>
      </w:r>
    </w:p>
    <w:p>
      <w:pPr>
        <w:spacing w:after="0"/>
        <w:ind w:left="0"/>
        <w:jc w:val="both"/>
      </w:pPr>
      <w:r>
        <w:rPr>
          <w:rFonts w:ascii="Times New Roman"/>
          <w:b w:val="false"/>
          <w:i w:val="false"/>
          <w:color w:val="000000"/>
          <w:sz w:val="28"/>
        </w:rPr>
        <w:t>
      салықтық түсімдер – 2 257 288 мың теңге;</w:t>
      </w:r>
    </w:p>
    <w:p>
      <w:pPr>
        <w:spacing w:after="0"/>
        <w:ind w:left="0"/>
        <w:jc w:val="both"/>
      </w:pPr>
      <w:r>
        <w:rPr>
          <w:rFonts w:ascii="Times New Roman"/>
          <w:b w:val="false"/>
          <w:i w:val="false"/>
          <w:color w:val="000000"/>
          <w:sz w:val="28"/>
        </w:rPr>
        <w:t>
      салықтық емес түсімдер – 25 889 мың теңге;</w:t>
      </w:r>
    </w:p>
    <w:p>
      <w:pPr>
        <w:spacing w:after="0"/>
        <w:ind w:left="0"/>
        <w:jc w:val="both"/>
      </w:pPr>
      <w:r>
        <w:rPr>
          <w:rFonts w:ascii="Times New Roman"/>
          <w:b w:val="false"/>
          <w:i w:val="false"/>
          <w:color w:val="000000"/>
          <w:sz w:val="28"/>
        </w:rPr>
        <w:t>
      негізгі капиталды сатудан түсетін түсімдер – 1 000 мың теңге;</w:t>
      </w:r>
    </w:p>
    <w:p>
      <w:pPr>
        <w:spacing w:after="0"/>
        <w:ind w:left="0"/>
        <w:jc w:val="both"/>
      </w:pPr>
      <w:r>
        <w:rPr>
          <w:rFonts w:ascii="Times New Roman"/>
          <w:b w:val="false"/>
          <w:i w:val="false"/>
          <w:color w:val="000000"/>
          <w:sz w:val="28"/>
        </w:rPr>
        <w:t>
      трансферттер түсімі – 1 328 164 мың теңге;</w:t>
      </w:r>
    </w:p>
    <w:p>
      <w:pPr>
        <w:spacing w:after="0"/>
        <w:ind w:left="0"/>
        <w:jc w:val="both"/>
      </w:pPr>
      <w:r>
        <w:rPr>
          <w:rFonts w:ascii="Times New Roman"/>
          <w:b w:val="false"/>
          <w:i w:val="false"/>
          <w:color w:val="000000"/>
          <w:sz w:val="28"/>
        </w:rPr>
        <w:t>
      2) шығындар – 7 021 081 мың теңге;</w:t>
      </w:r>
    </w:p>
    <w:p>
      <w:pPr>
        <w:spacing w:after="0"/>
        <w:ind w:left="0"/>
        <w:jc w:val="both"/>
      </w:pPr>
      <w:r>
        <w:rPr>
          <w:rFonts w:ascii="Times New Roman"/>
          <w:b w:val="false"/>
          <w:i w:val="false"/>
          <w:color w:val="000000"/>
          <w:sz w:val="28"/>
        </w:rPr>
        <w:t>
      3) таза бюджеттік кредиттеу – 13 789 мың теңге:</w:t>
      </w:r>
    </w:p>
    <w:p>
      <w:pPr>
        <w:spacing w:after="0"/>
        <w:ind w:left="0"/>
        <w:jc w:val="both"/>
      </w:pPr>
      <w:r>
        <w:rPr>
          <w:rFonts w:ascii="Times New Roman"/>
          <w:b w:val="false"/>
          <w:i w:val="false"/>
          <w:color w:val="000000"/>
          <w:sz w:val="28"/>
        </w:rPr>
        <w:t>
      бюджеттік кредиттер – 71 363 мың теңге;</w:t>
      </w:r>
    </w:p>
    <w:p>
      <w:pPr>
        <w:spacing w:after="0"/>
        <w:ind w:left="0"/>
        <w:jc w:val="both"/>
      </w:pPr>
      <w:r>
        <w:rPr>
          <w:rFonts w:ascii="Times New Roman"/>
          <w:b w:val="false"/>
          <w:i w:val="false"/>
          <w:color w:val="000000"/>
          <w:sz w:val="28"/>
        </w:rPr>
        <w:t>
      бюджеттік кредиттерді өтеу – 57 574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-3 422 529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3 422 529 мың теңге:</w:t>
      </w:r>
    </w:p>
    <w:p>
      <w:pPr>
        <w:spacing w:after="0"/>
        <w:ind w:left="0"/>
        <w:jc w:val="both"/>
      </w:pPr>
      <w:r>
        <w:rPr>
          <w:rFonts w:ascii="Times New Roman"/>
          <w:b w:val="false"/>
          <w:i w:val="false"/>
          <w:color w:val="000000"/>
          <w:sz w:val="28"/>
        </w:rPr>
        <w:t>
      қарыздар түсімі – 3 715 762 мың теңге;</w:t>
      </w:r>
    </w:p>
    <w:p>
      <w:pPr>
        <w:spacing w:after="0"/>
        <w:ind w:left="0"/>
        <w:jc w:val="both"/>
      </w:pPr>
      <w:r>
        <w:rPr>
          <w:rFonts w:ascii="Times New Roman"/>
          <w:b w:val="false"/>
          <w:i w:val="false"/>
          <w:color w:val="000000"/>
          <w:sz w:val="28"/>
        </w:rPr>
        <w:t>
      қарыздарды өтеу – 390 560 мың теңге;</w:t>
      </w:r>
    </w:p>
    <w:p>
      <w:pPr>
        <w:spacing w:after="0"/>
        <w:ind w:left="0"/>
        <w:jc w:val="both"/>
      </w:pPr>
      <w:r>
        <w:rPr>
          <w:rFonts w:ascii="Times New Roman"/>
          <w:b w:val="false"/>
          <w:i w:val="false"/>
          <w:color w:val="000000"/>
          <w:sz w:val="28"/>
        </w:rPr>
        <w:t>
      бюджет қаражатының пайдаланылатын қалдықтары – 97 327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Батыс Қазақстан облысы Жәнібек аудандық мәслихатының 26.06.2026 </w:t>
      </w:r>
      <w:r>
        <w:rPr>
          <w:rFonts w:ascii="Times New Roman"/>
          <w:b w:val="false"/>
          <w:i w:val="false"/>
          <w:color w:val="000000"/>
          <w:sz w:val="28"/>
        </w:rPr>
        <w:t>№ 47-1</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2. 2026 жылға арналған аудандық бюджет түсімдері Қазақстан Республикасының Бюджет кодексіне, Қазақстан Республикасының 2025 жылғы 8 желтоқсандағы "2026 - 2028 жылдарға арналған республикалық бюджет туралы" № 239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мәслихатының 15 желтоқсандағы № 22-1 "2026 – 2028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қалыптастырылады.</w:t>
      </w:r>
    </w:p>
    <w:bookmarkEnd w:id="1"/>
    <w:bookmarkStart w:name="z5" w:id="2"/>
    <w:p>
      <w:pPr>
        <w:spacing w:after="0"/>
        <w:ind w:left="0"/>
        <w:jc w:val="both"/>
      </w:pPr>
      <w:r>
        <w:rPr>
          <w:rFonts w:ascii="Times New Roman"/>
          <w:b w:val="false"/>
          <w:i w:val="false"/>
          <w:color w:val="000000"/>
          <w:sz w:val="28"/>
        </w:rPr>
        <w:t xml:space="preserve">
      3. Қазақстан Республикасының 2025 жылғы 8 желтоқсандағы "2026-2028 жылдарға арналған республикалық бюджет туралы" № 239 </w:t>
      </w:r>
      <w:r>
        <w:rPr>
          <w:rFonts w:ascii="Times New Roman"/>
          <w:b w:val="false"/>
          <w:i w:val="false"/>
          <w:color w:val="000000"/>
          <w:sz w:val="28"/>
        </w:rPr>
        <w:t>Заңы</w:t>
      </w:r>
      <w:r>
        <w:rPr>
          <w:rFonts w:ascii="Times New Roman"/>
          <w:b w:val="false"/>
          <w:i w:val="false"/>
          <w:color w:val="000000"/>
          <w:sz w:val="28"/>
        </w:rPr>
        <w:t xml:space="preserve"> және Батыс Қазақстан облыстық мәслихатының 15 желтоқсандағы № 22-1 "2026 – 2028 жылдарға арналған облыстық бюджет туралы" </w:t>
      </w:r>
      <w:r>
        <w:rPr>
          <w:rFonts w:ascii="Times New Roman"/>
          <w:b w:val="false"/>
          <w:i w:val="false"/>
          <w:color w:val="000000"/>
          <w:sz w:val="28"/>
        </w:rPr>
        <w:t>шешімі</w:t>
      </w:r>
      <w:r>
        <w:rPr>
          <w:rFonts w:ascii="Times New Roman"/>
          <w:b w:val="false"/>
          <w:i w:val="false"/>
          <w:color w:val="000000"/>
          <w:sz w:val="28"/>
        </w:rPr>
        <w:t xml:space="preserve"> қатерге және басшылыққа алынсын.</w:t>
      </w:r>
    </w:p>
    <w:bookmarkEnd w:id="2"/>
    <w:bookmarkStart w:name="z6" w:id="3"/>
    <w:p>
      <w:pPr>
        <w:spacing w:after="0"/>
        <w:ind w:left="0"/>
        <w:jc w:val="both"/>
      </w:pPr>
      <w:r>
        <w:rPr>
          <w:rFonts w:ascii="Times New Roman"/>
          <w:b w:val="false"/>
          <w:i w:val="false"/>
          <w:color w:val="000000"/>
          <w:sz w:val="28"/>
        </w:rPr>
        <w:t>
      4. Жергілікті бюджеттің 2026 жылға кірістерді бөлу нормативі төмендегі ерекшеліктер кірістері бойынша белгіленсін:</w:t>
      </w:r>
    </w:p>
    <w:bookmarkEnd w:id="3"/>
    <w:p>
      <w:pPr>
        <w:spacing w:after="0"/>
        <w:ind w:left="0"/>
        <w:jc w:val="both"/>
      </w:pPr>
      <w:r>
        <w:rPr>
          <w:rFonts w:ascii="Times New Roman"/>
          <w:b w:val="false"/>
          <w:i w:val="false"/>
          <w:color w:val="000000"/>
          <w:sz w:val="28"/>
        </w:rPr>
        <w:t>
      1)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аудан бюджетіне – 100%;</w:t>
      </w:r>
    </w:p>
    <w:p>
      <w:pPr>
        <w:spacing w:after="0"/>
        <w:ind w:left="0"/>
        <w:jc w:val="both"/>
      </w:pPr>
      <w:r>
        <w:rPr>
          <w:rFonts w:ascii="Times New Roman"/>
          <w:b w:val="false"/>
          <w:i w:val="false"/>
          <w:color w:val="000000"/>
          <w:sz w:val="28"/>
        </w:rPr>
        <w:t>
      2) төлем көзінен салық салынатын табыстардан ұсталатын жеке табыс салығы аудан бюджетіне – 100%;</w:t>
      </w:r>
    </w:p>
    <w:p>
      <w:pPr>
        <w:spacing w:after="0"/>
        <w:ind w:left="0"/>
        <w:jc w:val="both"/>
      </w:pPr>
      <w:r>
        <w:rPr>
          <w:rFonts w:ascii="Times New Roman"/>
          <w:b w:val="false"/>
          <w:i w:val="false"/>
          <w:color w:val="000000"/>
          <w:sz w:val="28"/>
        </w:rPr>
        <w:t>
      3) төлем көзінен салық салынбайтын табыстардан ұсталатын жеке табыс салығы аудан бюджетіне – 100%;</w:t>
      </w:r>
    </w:p>
    <w:p>
      <w:pPr>
        <w:spacing w:after="0"/>
        <w:ind w:left="0"/>
        <w:jc w:val="both"/>
      </w:pPr>
      <w:r>
        <w:rPr>
          <w:rFonts w:ascii="Times New Roman"/>
          <w:b w:val="false"/>
          <w:i w:val="false"/>
          <w:color w:val="000000"/>
          <w:sz w:val="28"/>
        </w:rPr>
        <w:t>
      4) төлем көзінен салық салынбайтын шетелдік азаматтар табыстарынан ұсталатын жеке табыс салығы аудан бюджетіне – 100%;</w:t>
      </w:r>
    </w:p>
    <w:p>
      <w:pPr>
        <w:spacing w:after="0"/>
        <w:ind w:left="0"/>
        <w:jc w:val="both"/>
      </w:pPr>
      <w:r>
        <w:rPr>
          <w:rFonts w:ascii="Times New Roman"/>
          <w:b w:val="false"/>
          <w:i w:val="false"/>
          <w:color w:val="000000"/>
          <w:sz w:val="28"/>
        </w:rPr>
        <w:t>
      5) аудан бюджетіне аударылатын әлеуметтік салық– 100%;</w:t>
      </w:r>
    </w:p>
    <w:p>
      <w:pPr>
        <w:spacing w:after="0"/>
        <w:ind w:left="0"/>
        <w:jc w:val="both"/>
      </w:pPr>
      <w:r>
        <w:rPr>
          <w:rFonts w:ascii="Times New Roman"/>
          <w:b w:val="false"/>
          <w:i w:val="false"/>
          <w:color w:val="000000"/>
          <w:sz w:val="28"/>
        </w:rPr>
        <w:t>
      6) өңірдің әлеуметтік-экономикалық дамуына және оның инфрақұрылымын дамытуға жер қойнауын пайдаланушылардың аударымдары аудан бюджетіне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2026 жылға арналған аудандық бюджетте облыстық бюджеттен бөлінетін нысаналы трансферттердің және облыстық бюджеттің ішкі көздерінің қаражатынан берілетін кредиттер есебінен жалпы сомасы 4 672 310 мың теңге көлемінде ескерілсін:</w:t>
      </w:r>
    </w:p>
    <w:p>
      <w:pPr>
        <w:spacing w:after="0"/>
        <w:ind w:left="0"/>
        <w:jc w:val="both"/>
      </w:pPr>
      <w:r>
        <w:rPr>
          <w:rFonts w:ascii="Times New Roman"/>
          <w:b w:val="false"/>
          <w:i w:val="false"/>
          <w:color w:val="000000"/>
          <w:sz w:val="28"/>
        </w:rPr>
        <w:t>
      мемлекеттік атаулы әлеуметтік көмекті төлеуге – 14 647 мың теңге;</w:t>
      </w:r>
    </w:p>
    <w:p>
      <w:pPr>
        <w:spacing w:after="0"/>
        <w:ind w:left="0"/>
        <w:jc w:val="both"/>
      </w:pPr>
      <w:r>
        <w:rPr>
          <w:rFonts w:ascii="Times New Roman"/>
          <w:b w:val="false"/>
          <w:i w:val="false"/>
          <w:color w:val="000000"/>
          <w:sz w:val="28"/>
        </w:rPr>
        <w:t>
      кепілдендірілген әлеуметтік пакетке – 1 878 мың теңге;</w:t>
      </w:r>
    </w:p>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жақсартуға – 90 881 мың теңге;</w:t>
      </w:r>
    </w:p>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 71 363 мың теңге;</w:t>
      </w:r>
    </w:p>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алуға – 914 008 мың теңге;</w:t>
      </w:r>
    </w:p>
    <w:p>
      <w:pPr>
        <w:spacing w:after="0"/>
        <w:ind w:left="0"/>
        <w:jc w:val="both"/>
      </w:pPr>
      <w:r>
        <w:rPr>
          <w:rFonts w:ascii="Times New Roman"/>
          <w:b w:val="false"/>
          <w:i w:val="false"/>
          <w:color w:val="000000"/>
          <w:sz w:val="28"/>
        </w:rPr>
        <w:t>
      БҚО, Жәнібек ауданы, Жәнібек-Таловка-Кіші Өзен облыстық жолының 92-128 (36) автомобиль жолын күрделі жөндеу - 621 429 мың теңге;</w:t>
      </w:r>
    </w:p>
    <w:p>
      <w:pPr>
        <w:spacing w:after="0"/>
        <w:ind w:left="0"/>
        <w:jc w:val="both"/>
      </w:pPr>
      <w:r>
        <w:rPr>
          <w:rFonts w:ascii="Times New Roman"/>
          <w:b w:val="false"/>
          <w:i w:val="false"/>
          <w:color w:val="000000"/>
          <w:sz w:val="28"/>
        </w:rPr>
        <w:t>
      әлеуметтік көмек ретінде тұрғын үй сертификаттарын беру - 5 000 мың теңге;</w:t>
      </w:r>
    </w:p>
    <w:p>
      <w:pPr>
        <w:spacing w:after="0"/>
        <w:ind w:left="0"/>
        <w:jc w:val="both"/>
      </w:pPr>
      <w:r>
        <w:rPr>
          <w:rFonts w:ascii="Times New Roman"/>
          <w:b w:val="false"/>
          <w:i w:val="false"/>
          <w:color w:val="000000"/>
          <w:sz w:val="28"/>
        </w:rPr>
        <w:t>
      қаңғыбас иттер мен мысықтарды аулауды және жоюды ұйымдастыру - 1 080 мың теңге;</w:t>
      </w:r>
    </w:p>
    <w:p>
      <w:pPr>
        <w:spacing w:after="0"/>
        <w:ind w:left="0"/>
        <w:jc w:val="both"/>
      </w:pPr>
      <w:r>
        <w:rPr>
          <w:rFonts w:ascii="Times New Roman"/>
          <w:b w:val="false"/>
          <w:i w:val="false"/>
          <w:color w:val="000000"/>
          <w:sz w:val="28"/>
        </w:rPr>
        <w:t>
      қараусыз қалған және қаңғыбас жануарларды сәйкестендіру - 125 мың теңге;</w:t>
      </w:r>
    </w:p>
    <w:p>
      <w:pPr>
        <w:spacing w:after="0"/>
        <w:ind w:left="0"/>
        <w:jc w:val="both"/>
      </w:pPr>
      <w:r>
        <w:rPr>
          <w:rFonts w:ascii="Times New Roman"/>
          <w:b w:val="false"/>
          <w:i w:val="false"/>
          <w:color w:val="000000"/>
          <w:sz w:val="28"/>
        </w:rPr>
        <w:t>
      қаңғыбас жануарларды егу және зарарсыздандыру - 762 мың теңге;</w:t>
      </w:r>
    </w:p>
    <w:p>
      <w:pPr>
        <w:spacing w:after="0"/>
        <w:ind w:left="0"/>
        <w:jc w:val="both"/>
      </w:pPr>
      <w:r>
        <w:rPr>
          <w:rFonts w:ascii="Times New Roman"/>
          <w:b w:val="false"/>
          <w:i w:val="false"/>
          <w:color w:val="000000"/>
          <w:sz w:val="28"/>
        </w:rPr>
        <w:t>
      қараусыз қалған және қаңғыбас жануарларды уақытша ұстау - 438 мың теңге;</w:t>
      </w:r>
    </w:p>
    <w:p>
      <w:pPr>
        <w:spacing w:after="0"/>
        <w:ind w:left="0"/>
        <w:jc w:val="both"/>
      </w:pPr>
      <w:r>
        <w:rPr>
          <w:rFonts w:ascii="Times New Roman"/>
          <w:b w:val="false"/>
          <w:i w:val="false"/>
          <w:color w:val="000000"/>
          <w:sz w:val="28"/>
        </w:rPr>
        <w:t>
      БҚО Жәнібек ауданы Талов, Борсы, Қамысты ауылдарының газбен жабдықтау желілерін салу - 1 437 328 мың теңге;</w:t>
      </w:r>
    </w:p>
    <w:p>
      <w:pPr>
        <w:spacing w:after="0"/>
        <w:ind w:left="0"/>
        <w:jc w:val="both"/>
      </w:pPr>
      <w:r>
        <w:rPr>
          <w:rFonts w:ascii="Times New Roman"/>
          <w:b w:val="false"/>
          <w:i w:val="false"/>
          <w:color w:val="000000"/>
          <w:sz w:val="28"/>
        </w:rPr>
        <w:t>
      БҚО, Жәнібек ауданы, Өнеге ауылында газ-поршеньді станцияны газбен жабдықтау және электрмен жабдықтау құрылысы - 1 513 371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Батыс Қазақстан облысы Жәнібек аудандық мәслихатының 16.06.2026 </w:t>
      </w:r>
      <w:r>
        <w:rPr>
          <w:rFonts w:ascii="Times New Roman"/>
          <w:b w:val="false"/>
          <w:i w:val="false"/>
          <w:color w:val="000000"/>
          <w:sz w:val="28"/>
        </w:rPr>
        <w:t>№ 47-1</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2026 жылға арналған аудандық бюджетте облыстық бюджетке қайтарылатын 468 350 мың теңге түсімдер ескерілсін:</w:t>
      </w:r>
    </w:p>
    <w:p>
      <w:pPr>
        <w:spacing w:after="0"/>
        <w:ind w:left="0"/>
        <w:jc w:val="both"/>
      </w:pPr>
      <w:r>
        <w:rPr>
          <w:rFonts w:ascii="Times New Roman"/>
          <w:b w:val="false"/>
          <w:i w:val="false"/>
          <w:color w:val="000000"/>
          <w:sz w:val="28"/>
        </w:rPr>
        <w:t>
      бюджеттік кредиттерді өтеу – 390 560 мың теңге;</w:t>
      </w:r>
    </w:p>
    <w:p>
      <w:pPr>
        <w:spacing w:after="0"/>
        <w:ind w:left="0"/>
        <w:jc w:val="both"/>
      </w:pPr>
      <w:r>
        <w:rPr>
          <w:rFonts w:ascii="Times New Roman"/>
          <w:b w:val="false"/>
          <w:i w:val="false"/>
          <w:color w:val="000000"/>
          <w:sz w:val="28"/>
        </w:rPr>
        <w:t>
      бюджеттен берілген бюджеттік кредиттер бойынша сыйақылар – 77 790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Батыс Қазақстан облысы Жәнібек аудандық мәслихатының 16.06.2026 </w:t>
      </w:r>
      <w:r>
        <w:rPr>
          <w:rFonts w:ascii="Times New Roman"/>
          <w:b w:val="false"/>
          <w:i w:val="false"/>
          <w:color w:val="000000"/>
          <w:sz w:val="28"/>
        </w:rPr>
        <w:t>№ 47-1</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7.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w:t>
      </w:r>
    </w:p>
    <w:bookmarkEnd w:id="4"/>
    <w:bookmarkStart w:name="z10" w:id="5"/>
    <w:p>
      <w:pPr>
        <w:spacing w:after="0"/>
        <w:ind w:left="0"/>
        <w:jc w:val="both"/>
      </w:pPr>
      <w:r>
        <w:rPr>
          <w:rFonts w:ascii="Times New Roman"/>
          <w:b w:val="false"/>
          <w:i w:val="false"/>
          <w:color w:val="000000"/>
          <w:sz w:val="28"/>
        </w:rPr>
        <w:t>
      8. Облыстық бюджеттен 2026 жылға аудандық бюджетке берілетін субвенция көлемі 371 616 мың теңге болып белгіленсін.</w:t>
      </w:r>
    </w:p>
    <w:bookmarkEnd w:id="5"/>
    <w:bookmarkStart w:name="z11" w:id="6"/>
    <w:p>
      <w:pPr>
        <w:spacing w:after="0"/>
        <w:ind w:left="0"/>
        <w:jc w:val="both"/>
      </w:pPr>
      <w:r>
        <w:rPr>
          <w:rFonts w:ascii="Times New Roman"/>
          <w:b w:val="false"/>
          <w:i w:val="false"/>
          <w:color w:val="000000"/>
          <w:sz w:val="28"/>
        </w:rPr>
        <w:t>
      9. 2026 жылға арналған аудандық бюджетке төмен тұрған бюджеттен бюджеттік алымдар қарастырылмайды деп белгіленсін.</w:t>
      </w:r>
    </w:p>
    <w:bookmarkEnd w:id="6"/>
    <w:bookmarkStart w:name="z12" w:id="7"/>
    <w:p>
      <w:pPr>
        <w:spacing w:after="0"/>
        <w:ind w:left="0"/>
        <w:jc w:val="both"/>
      </w:pPr>
      <w:r>
        <w:rPr>
          <w:rFonts w:ascii="Times New Roman"/>
          <w:b w:val="false"/>
          <w:i w:val="false"/>
          <w:color w:val="000000"/>
          <w:sz w:val="28"/>
        </w:rPr>
        <w:t>
      10. 2026 жылы аудандық бюджеттен төмен тұрған бюджетіне берілетін субвенция көлемі 280 011 мың теңге болып белгіленсін.</w:t>
      </w:r>
    </w:p>
    <w:bookmarkEnd w:id="7"/>
    <w:bookmarkStart w:name="z13" w:id="8"/>
    <w:p>
      <w:pPr>
        <w:spacing w:after="0"/>
        <w:ind w:left="0"/>
        <w:jc w:val="both"/>
      </w:pPr>
      <w:r>
        <w:rPr>
          <w:rFonts w:ascii="Times New Roman"/>
          <w:b w:val="false"/>
          <w:i w:val="false"/>
          <w:color w:val="000000"/>
          <w:sz w:val="28"/>
        </w:rPr>
        <w:t>
      11. 2026 жылға арналған ауданның жергілікті атқарушы органның резерві 48 570 мың теңге көлемінде бекітілсін.</w:t>
      </w:r>
    </w:p>
    <w:bookmarkEnd w:id="8"/>
    <w:bookmarkStart w:name="z14" w:id="9"/>
    <w:p>
      <w:pPr>
        <w:spacing w:after="0"/>
        <w:ind w:left="0"/>
        <w:jc w:val="both"/>
      </w:pPr>
      <w:r>
        <w:rPr>
          <w:rFonts w:ascii="Times New Roman"/>
          <w:b w:val="false"/>
          <w:i w:val="false"/>
          <w:color w:val="000000"/>
          <w:sz w:val="28"/>
        </w:rPr>
        <w:t>
      12. 2026 жылдың 1 қаңтарынан бастап Қазақстан Республикасының еңбек заңнамасымен белгіленген мамандар лауазымдарының тізбесіне сәйкес, ауылдық жерлерде жұмыс істейтін әлеуметтік қамсыздандыру, мәдениет және спорт саласының азаматтық қызметшілеріне қызметтің осы түрлерімен қалада айналысатын азаматтық қызметшілердің мөлшерлемесімен салыстырғанда лауазымдық айлықақылар 25 %-ға көтеру көзделсін.</w:t>
      </w:r>
    </w:p>
    <w:bookmarkEnd w:id="9"/>
    <w:bookmarkStart w:name="z15" w:id="10"/>
    <w:p>
      <w:pPr>
        <w:spacing w:after="0"/>
        <w:ind w:left="0"/>
        <w:jc w:val="both"/>
      </w:pPr>
      <w:r>
        <w:rPr>
          <w:rFonts w:ascii="Times New Roman"/>
          <w:b w:val="false"/>
          <w:i w:val="false"/>
          <w:color w:val="000000"/>
          <w:sz w:val="28"/>
        </w:rPr>
        <w:t>
      13. 2026 жылға арналған аудандық бюджетте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саласындағымамандарға, ауылдық округтер әкімдері аппараттарының мемлекеттік қызметшілеріне көтерме жәрдемақы және тұрғын үй алу немесе салу үшін әлеуметтік қолдау көзделсін.</w:t>
      </w:r>
    </w:p>
    <w:bookmarkEnd w:id="10"/>
    <w:bookmarkStart w:name="z16" w:id="11"/>
    <w:p>
      <w:pPr>
        <w:spacing w:after="0"/>
        <w:ind w:left="0"/>
        <w:jc w:val="both"/>
      </w:pPr>
      <w:r>
        <w:rPr>
          <w:rFonts w:ascii="Times New Roman"/>
          <w:b w:val="false"/>
          <w:i w:val="false"/>
          <w:color w:val="000000"/>
          <w:sz w:val="28"/>
        </w:rPr>
        <w:t>
      14. Осы шешім 2026 жылғы 1 қаңтарынан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23 желтоқсандағы № 42-2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2026 жылға арналған аудандық бюджет</w:t>
      </w:r>
    </w:p>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Жәнібек аудандық мәслихатының 16.06.2026 </w:t>
      </w:r>
      <w:r>
        <w:rPr>
          <w:rFonts w:ascii="Times New Roman"/>
          <w:b w:val="false"/>
          <w:i w:val="false"/>
          <w:color w:val="ff0000"/>
          <w:sz w:val="28"/>
        </w:rPr>
        <w:t>№ 47-1</w:t>
      </w:r>
      <w:r>
        <w:rPr>
          <w:rFonts w:ascii="Times New Roman"/>
          <w:b w:val="false"/>
          <w:i w:val="false"/>
          <w:color w:val="ff0000"/>
          <w:sz w:val="28"/>
        </w:rPr>
        <w:t xml:space="preserve"> шешімімен (01.01.2026 бастап қолданысқа енгізіледі).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3 612 341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2 257 288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1 328 164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7 021 081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3 965 586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2 954 256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-3 422 529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3 422 529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3 715 762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390 560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23 желтоқсандағы № 42-2 </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2027 жылға арналған аудандық бюджет</w:t>
      </w:r>
    </w:p>
    <w:p>
      <w:pPr>
        <w:spacing w:after="0"/>
        <w:ind w:left="0"/>
        <w:jc w:val="both"/>
      </w:pPr>
      <w:r>
        <w:rPr>
          <w:rFonts w:ascii="Times New Roman"/>
          <w:b w:val="false"/>
          <w:i w:val="false"/>
          <w:color w:val="ff0000"/>
          <w:sz w:val="28"/>
        </w:rPr>
        <w:t xml:space="preserve">
      Ескерту. 2 қосымша жаңа редакцияда - Батыс Қазақстан облысы Жәнібек аудандық мәслихатының 27.04.2026 </w:t>
      </w:r>
      <w:r>
        <w:rPr>
          <w:rFonts w:ascii="Times New Roman"/>
          <w:b w:val="false"/>
          <w:i w:val="false"/>
          <w:color w:val="ff0000"/>
          <w:sz w:val="28"/>
        </w:rPr>
        <w:t>№ 45-1</w:t>
      </w:r>
      <w:r>
        <w:rPr>
          <w:rFonts w:ascii="Times New Roman"/>
          <w:b w:val="false"/>
          <w:i w:val="false"/>
          <w:color w:val="ff0000"/>
          <w:sz w:val="28"/>
        </w:rPr>
        <w:t xml:space="preserve"> шешімімен (01.01.2026 бастап қолданысқа енгізіледі).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23 желтоқсандағы № 42-2 </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2028 жылға арналған аудандық бюджет</w:t>
      </w:r>
    </w:p>
    <w:p>
      <w:pPr>
        <w:spacing w:after="0"/>
        <w:ind w:left="0"/>
        <w:jc w:val="both"/>
      </w:pPr>
      <w:r>
        <w:rPr>
          <w:rFonts w:ascii="Times New Roman"/>
          <w:b w:val="false"/>
          <w:i w:val="false"/>
          <w:color w:val="ff0000"/>
          <w:sz w:val="28"/>
        </w:rPr>
        <w:t xml:space="preserve">
      Ескерту. 3 қосымша жаңа редакцияда - Батыс Қазақстан облысы Жәнібек аудандық мәслихатының 27.04.2026 </w:t>
      </w:r>
      <w:r>
        <w:rPr>
          <w:rFonts w:ascii="Times New Roman"/>
          <w:b w:val="false"/>
          <w:i w:val="false"/>
          <w:color w:val="ff0000"/>
          <w:sz w:val="28"/>
        </w:rPr>
        <w:t>№ 45-1</w:t>
      </w:r>
      <w:r>
        <w:rPr>
          <w:rFonts w:ascii="Times New Roman"/>
          <w:b w:val="false"/>
          <w:i w:val="false"/>
          <w:color w:val="ff0000"/>
          <w:sz w:val="28"/>
        </w:rPr>
        <w:t xml:space="preserve"> шешімімен (01.01.2026 бастап қолданысқа енгізіледі).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2 601 335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2 601 335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