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0b903" w14:textId="180b9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мәслихатының 2024 жылғы 26 желтоқсандағы № 30-1 "2025-2027 жылдарға арналған Жәнібек ауданы Ақоба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2025 жылғы 5 желтоқсандағы № 41-2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Жәнібек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Жәнібек аудандық мәслихатының 2024 жылғы 26 желтоқсандағы № 30-1 "2025–2027 жылдарға арналған Жәнібек ауданы Ақоба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Жәнібек ауданы Ақоба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43 390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3 968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39 382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47 428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-4038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4038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4038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–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желтоқсандағы № 41-2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30-1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Жәнібек ауданы Ақоба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