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862e" w14:textId="8538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30-5 "2025-2027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18 маусымдағы № 35-5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30-5 "2025 – 2027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38 098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4 126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33 902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44 832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-6 734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6 734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6 734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Куйгенкөл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