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c454" w14:textId="547c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30-4 "2025-2027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18 маусымдағы № 35-4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30-4 "2025 – 2027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Жәнібек ауданының Жәнібек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104 921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70 523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33 798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140 931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-36 010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36 010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–36 010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