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d5a5" w14:textId="4bf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Жаңақала ауданы Көпжасар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30 желтоқсандағы № 35-5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Көпжасар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42 255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15 485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26 722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Көпжасар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Жаңақала аудандық мәслихатының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Көпжасар ауылдық округінің бюджетіне аудандық бюджеттен берілетін субвенциялар түсімдерінің жалпы сомасы 26 722 мың теңге көлемінде ескерілсін.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Көпжасар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Көпжасар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Көпжасар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