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c146" w14:textId="e6bc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25-4 "2025-2027 жылдарға арналған Жаңақала ауданы Жаңақала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4 желтоқсандағы № 33-4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Жаңақала ауылдық округінің бюджеті туралы" 2024 жылғы 27 желтоқсандағы № 25-4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Жаңақала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155 583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182 248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26 665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25-4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жүзеге асыру үшін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16 779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