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3691" w14:textId="89c3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25-3 "2025-2027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4 желтоқсандағы № 33-3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Жаңақазан ауылдық округінің бюджеті туралы" 2024 жылғы 27 желтоқсандағы № 25-3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3 448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Жаңақазан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