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2c44d" w14:textId="992c4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2024 жылғы 27 желтоқсандағы № 25-3 "2025-2027 жылдарға арналған Жаңақала ауданы Жаңақазан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2025 жылғы 11 сәуірдегі № 27-4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Жаңақала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Жаңақала аудандық мәслихатының "2025-2027 жылдарға арналған Жаңақазан ауылдық округінің бюджеті туралы" 2024 жылғы 27 желтоқсандағы № 25-3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Жаңақазан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45 973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7 361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38 553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49 421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-3 448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3 448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3 448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11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25-3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Жаңақазан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