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7d66" w14:textId="a467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Бөкей ордасы ауданы Ұялы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желтоқсандағы № 35-7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 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000000"/>
          <w:sz w:val="28"/>
        </w:rPr>
        <w:t>№ 40-7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2026 жылға арналған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2025 жылғы 25 желтоқсандағы № 34-2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35-7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Ұялы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 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ff0000"/>
          <w:sz w:val="28"/>
        </w:rPr>
        <w:t>№ 40-7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35-7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Ұялы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35-7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Ұялы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