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ae03" w14:textId="936a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Темір Масин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Масин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53 378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5 042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35-6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 Масин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№35-6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Темір Масин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