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44c9" w14:textId="a864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Бөкей ордасы ауданы Саралжын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31 желтоқсандағы № 35-5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46 798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7 911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23.06.2026 </w:t>
      </w:r>
      <w:r>
        <w:rPr>
          <w:rFonts w:ascii="Times New Roman"/>
          <w:b w:val="false"/>
          <w:i w:val="false"/>
          <w:color w:val="000000"/>
          <w:sz w:val="28"/>
        </w:rPr>
        <w:t>№ 40-5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2025 жылғы 25 желтоқсандағы № 34-2 "2026 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35-5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Саралжын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23.06.2026 </w:t>
      </w:r>
      <w:r>
        <w:rPr>
          <w:rFonts w:ascii="Times New Roman"/>
          <w:b w:val="false"/>
          <w:i w:val="false"/>
          <w:color w:val="ff0000"/>
          <w:sz w:val="28"/>
        </w:rPr>
        <w:t>№ 40-5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құралдарды,материалдық емес және биологиялық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-жайлар,ғимараттар мен құрылыстарды,беру қондырылған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35-5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Саралжын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1 240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1 240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 2025 жылғы 31 желтоқсандағы № 35-5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Саралжын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