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c877b" w14:textId="70c87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Бөкей ордасы ауданы Мұратсай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2025 жылғы 31 желтоқсандағы № 35-4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Бөкей ордасы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Мұратсай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3 - 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56 965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3 639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53 213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58 587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-1 622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1 622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1 622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Бөкей ордасы аудандық мәслихатының 23.06.2026 </w:t>
      </w:r>
      <w:r>
        <w:rPr>
          <w:rFonts w:ascii="Times New Roman"/>
          <w:b w:val="false"/>
          <w:i w:val="false"/>
          <w:color w:val="000000"/>
          <w:sz w:val="28"/>
        </w:rPr>
        <w:t>№ 40-4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ауылдық округінің бюджет түсімдері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Бөкей ордасы аудандық мәслихатының 2025 жылғы 25 желтоқсандағы № 34-2 "2026 – 2028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кодексі және Қазақстан Республикасының Үкіметі анықтаған тәртіпте пайдаланылады.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Қайырғалиева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 мәслихатының 2025 жылғы 31 желтоқсандағы № 35-4 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Мұратсай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Бөкей ордасы аудандық мәслихатының 23.06.2026 </w:t>
      </w:r>
      <w:r>
        <w:rPr>
          <w:rFonts w:ascii="Times New Roman"/>
          <w:b w:val="false"/>
          <w:i w:val="false"/>
          <w:color w:val="ff0000"/>
          <w:sz w:val="28"/>
        </w:rPr>
        <w:t>№ 40-4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Құралдарды, материалдық емес және биологиялық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 мәслихатының 2025 жылғы 31 желтоқсандағы № 35-4 шешіміне 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Мұратсай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 мәслихатының 2025 жылғы 31 желтоқсандағы № 35-4 шешіміне 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Мұратсай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