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69e3" w14:textId="33369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Бөкей ордасы ауданы Бисен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Бөкей ордасы аудандық мәслихатының 2025 жылғы 31 желтоқсандағы № 35-3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Бөкей ордасы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Бисен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61 872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27 067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34 771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61 872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2026 жылға арналған ауылдық округінің бюджет түсімдері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Бөкей ордасы аудандық мәслихатының 2025 жылғы 25 желтоқсандағы № 34-2 "2026 – 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қалыптасады.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атқарушы органдарға қарасты мемлекеттік мекемелер ұсынатын қызметтер мен тауарларды өткізуден түсетін ақшалар Қазақстан Республикасының Бюджет кодексі және Қазақстан Республикасының Үкіметі анықтаған тәртіпте пайдаланылады.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Қайырғалиева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35-3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Бисен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35-3 шешіміне 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Бисен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Бөкей ордасы аудандық мәслихатының 2025 жылғы 31 желтоқсандағы № 35-3 шешіміне 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Бисен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Аудандардан (облыстық маңызы бар қала)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өкілді,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науқасы ауыр адамдарды дәрігерлік көмек көрсететін жақын жердегі денсаулық сақтау ұйымына жеткізуді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