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09e8" w14:textId="40d0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Орда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18 860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Орда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Орда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