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d29" w14:textId="573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Сайқын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106 207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