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f8822" w14:textId="cef88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Бөкей ордасы аудандық мәслихатының 2024 жылғы 26 желтоқсандағы № 26-3 "2025-2027 жылдарға арналған Бөкей ордасы ауданы Бисен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аудандық мәслихатының 2025 жылғы 17 қыркүйектегі № 31-3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Бөкей ордасы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Бөкей ордасы аудандық мәслихатының 2024 жылғы 26 желтоқсандағы № 26-3 "2025-2027 жылдарға арналған Бөкей ордасы ауданы Бисен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2025-2027 жылдарға арналған Бисен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61 836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14 794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46 982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66 249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 қаржы активтерін сатып алу – 0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- 4 413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 4 413 мың теңге: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4 413 мың теңге."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2025 жылдың 1 қаңтарынан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 Қайырғалиева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17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26-3 шешіміне 1- қосымша</w:t>
            </w:r>
          </w:p>
        </w:tc>
      </w:tr>
    </w:tbl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Бисен ауылдық округінің бюджеті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- 4 413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