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ea19" w14:textId="298e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әкімінің 2025 жылғы 15 желтоқсандағы № 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Бөкей ордасы ауданы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Бөкей ордасы ауданы әкімінің орынбасары К. Б. Нуршинов тағайындалсын.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Бөкей ордасы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