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8ad" w14:textId="326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 әкiмiнiң "Бөкей ордасы ауданы аумағында жергілікті ауқымдағы табиғи сипаттағы төтенше жағдайды жариялау туралы" 2024 жылғы 2 тамыздағы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2025 жылғы 16 қаңтардағы № 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Бөкей ордасы ауданы әкiмiнiң "Бөкей ордасы ауданы аумағында жергілікті ауқымдағы табиғи сипаттағы төтенше жағдайды жариялау туралы" 2024 жылғы 2 тамыздағы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осы шешімнің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жетекшілік ететін Бөкей ордасы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