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3810" w14:textId="8ab3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Бөрлі ауданы Өспен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29 желтоқсандағы № 32-22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Бөрлі ауданы Өспен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87 482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түсімдер- 54 170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88 005,2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523,2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Өспен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Өспен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Өспен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