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9e3" w14:textId="04a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Пугачев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32-21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164 602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172 027,8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- 7 425,8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7 425,8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7 425,8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Пугачев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32-21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Пугачев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32-21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Пугачев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