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f26e" w14:textId="dc7f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Приурал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32-20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99 079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99 079,1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32-20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Приурал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32-20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Приурал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32-20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Приурал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