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4582" w14:textId="d5d4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Кеңтүбек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32-19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Кеңтүбек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32-19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Кеңтүбек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32-19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Кеңтүбек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