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1e18" w14:textId="3ea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Қарақұдық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–58 137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