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21d3" w14:textId="33c2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Қарағанды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Қарағанды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Қарағанды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Қарағанды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