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b6f6" w14:textId="b3ab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Бөрлі ауданы Жарсуат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29 желтоқсандағы № 32-15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Бөрлі ауданы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81 846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1 796,6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1 796,6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Бөрлі аудандық мәслихатының 02.07.2026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Жарсуат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