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2a2d" w14:textId="9492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Бөрлі ауданы Достық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29 желтоқсандағы № 32-14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Бөрлі ауданы Достық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64 875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60 835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65 343,1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- 468,1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468,1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468,1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Бөрлі аудандық мәслихатының 02.07.2026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32-14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Достық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Бөрлі аудандық мәслихатының 02.07.2026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32-14 шешіміне 2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Достық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32-14 шешіміне 3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Достық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