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6d3ce" w14:textId="f26d3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Бөрлі ауданы Бөрлі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2025 жылғы 29 желтоқсандағы № 32-13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Бөрлі ауданы Бөрлі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арналған бюджет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134 218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1 450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100 718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138 039,8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- 3 821,8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3 821,8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3 821,8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Батыс Қазақстан облысы Бөрлі аудандық мәслихатының 02.07.2026 </w:t>
      </w:r>
      <w:r>
        <w:rPr>
          <w:rFonts w:ascii="Times New Roman"/>
          <w:b w:val="false"/>
          <w:i w:val="false"/>
          <w:color w:val="00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32-13 шешіміне 1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Бөрлі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Батыс Қазақстан облысы Бөрлі аудандық мәслихатының 02.07.2026 </w:t>
      </w:r>
      <w:r>
        <w:rPr>
          <w:rFonts w:ascii="Times New Roman"/>
          <w:b w:val="false"/>
          <w:i w:val="false"/>
          <w:color w:val="ff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32-13 шешіміне 2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Бөрлі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32-13 шешіміне 3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Бөрлі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