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1c9" w14:textId="a6cc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Бумакөл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Бумакөл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65 251,5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2 453,5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2 453,5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Бумакөл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Бумакөл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Бумакөл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