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b9a8" w14:textId="95db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Ақсу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Ақсу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58 104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32-11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32-11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