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77aa" w14:textId="c647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23-28 "2025-2027 жылдарға арналған Бөрлі ауданының Өспен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21 қарашадағы № 30-21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23-28 "2025-2027 жылдарға арналған Бөрлі ауданының Өспен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Өспен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90 176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98 886,9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- 8 710,9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8 710,9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8 710,9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23-28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Өспен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