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42c2" w14:textId="c124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23-26 "2025-2027 жылдарға арналған Бөрлі ауданының Приурал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21 қарашадағы № 30-19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 23-26 "2025-2027 жылдарға арналған Бөрлі ауданының Приурал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Приурал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118 854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төлемдер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118 906,1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23-26 шешіміне 1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Приурал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