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c2b4" w14:textId="608c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23-25 "2025-2027 жылдарға арналған Бөрлі ауданының Кеңтүбек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21 қарашадағы № 30-18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 23-25 "2025-2027 жылдарға арналған Бөрлі ауданының Кеңтүбек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Кеңтүбек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75 371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76 325,7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954,7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954,7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23-25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Кеңтүбек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