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fd06" w14:textId="181f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23-21 "2025-2027 жылдарға арналған Бөрлі ауданының Жарсуат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21 қарашадағы № 30-14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23-21 "2025-2027 жылдарға арналған Бөрлі ауданының Жарсуат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Жарсуат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132 088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төлемдер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143 565,6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- 11 477,6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11 477,6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11 477,6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23-21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Жарсуат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