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1ec1" w14:textId="6331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23-28 "2025-2027 жылдарға арналған Бөрлі ауданының Өспен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20 тамыздағы № 28-20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 23-28 "2025 - 2027 жылдарға арналған Бөрлі ауданының Өспен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Бөрлі ауданының Өспен ауылдық округінің бюджеті тиісінше 1, 2 және 3 - қосымшаларға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90 176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98 886,9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- 8 710,9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8 710,9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8 710,9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Өспен ауылдық округінің бюджеті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