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6e76" w14:textId="1c16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23-27 "2025-2027 жылдарға арналған Бөрлі ауданының Пугачев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20 тамыздағы № 28-19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2024 жылғы 20 желтоқсандағы № 23-27 "2025-2027 жылдарға арналған Бөрлі ауданының Пугачев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Бөрлі ауданының Пугачев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196 298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97 211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13 500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21 112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64 475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197 598,9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- 1 300,9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- 0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1 300,9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1 300,9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23-27 шешіміне 1 –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Пугачев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