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2773" w14:textId="c992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23-26 "2025-2027 жылдарға арналған Бөрлі ауданының Приурал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20 тамыздағы № 28-18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2024 жылғы 20 желтоқсандағы № 23-26 "2025 - 2027 жылдарға арналған Бөрлі ауданының Приурал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Бөрлі ауданының Приурал ауылдық округінің бюджеті тиісінше 1, 2 және 3 - қосымшаларға сәйкес, оның ішінде 2025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112 600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төлемдер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93 787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112 652,1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52,1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52,1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Приурал ауылдық округінің бюджеті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