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904d" w14:textId="fea9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23-21 "2025 - 2027 жылдарға арналған Бөрлі ауданының Жарсуат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23-21 "2025 - 2027 жылдарға арналған Бөрлі ауданының Жарсуат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Бөрлі ауданының Жарсуат ауылдық округінің бюджеті тиісінше 1, 2 және 3 - қосымшаларға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төлемдер -0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132 306,6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- 11 477,6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11 477,6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11 477,6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Жарсуат ауылдық округінің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